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22" w:rsidRPr="002602E9" w:rsidRDefault="00F00A46">
      <w:pPr>
        <w:pStyle w:val="Ttulo1"/>
        <w:jc w:val="center"/>
        <w:rPr>
          <w:lang w:val="pt-BR"/>
        </w:rPr>
      </w:pPr>
      <w:r w:rsidRPr="002602E9">
        <w:rPr>
          <w:lang w:val="pt-BR"/>
        </w:rPr>
        <w:t>TERMO DE ABERTURA DE PROCESSO</w:t>
      </w:r>
    </w:p>
    <w:p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Dados do Processo</w:t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Assunto do Processo:</w:t>
      </w:r>
      <w:r w:rsidRPr="002602E9">
        <w:rPr>
          <w:lang w:val="pt-BR"/>
        </w:rPr>
        <w:br/>
        <w:t>______________________________________________________________________________</w:t>
      </w:r>
      <w:r>
        <w:rPr>
          <w:lang w:val="pt-BR"/>
        </w:rPr>
        <w:t>______________________</w:t>
      </w:r>
      <w:r w:rsidRPr="002602E9">
        <w:rPr>
          <w:lang w:val="pt-BR"/>
        </w:rPr>
        <w:t>_____</w:t>
      </w:r>
      <w:r w:rsidRPr="002602E9">
        <w:rPr>
          <w:lang w:val="pt-BR"/>
        </w:rPr>
        <w:br/>
        <w:t>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</w:t>
      </w:r>
      <w:r w:rsidRPr="002602E9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</w:r>
    </w:p>
    <w:p w:rsidR="002602E9" w:rsidRDefault="00F00A46">
      <w:pPr>
        <w:rPr>
          <w:lang w:val="pt-BR"/>
        </w:rPr>
      </w:pPr>
      <w:r w:rsidRPr="002602E9">
        <w:rPr>
          <w:lang w:val="pt-BR"/>
        </w:rPr>
        <w:t>Interessado:</w:t>
      </w:r>
      <w:r w:rsidRPr="002602E9">
        <w:rPr>
          <w:lang w:val="pt-BR"/>
        </w:rPr>
        <w:br/>
        <w:t xml:space="preserve">(Indicar o servidor, discente, </w:t>
      </w:r>
      <w:r w:rsidR="00CA3896">
        <w:rPr>
          <w:lang w:val="pt-BR"/>
        </w:rPr>
        <w:t xml:space="preserve">setor, </w:t>
      </w:r>
      <w:r w:rsidRPr="002602E9">
        <w:rPr>
          <w:lang w:val="pt-BR"/>
        </w:rPr>
        <w:t>empresa ou outro interessado na abertura do processo)</w:t>
      </w:r>
      <w:r w:rsidRPr="002602E9">
        <w:rPr>
          <w:lang w:val="pt-BR"/>
        </w:rPr>
        <w:br/>
      </w:r>
      <w:r w:rsidR="002602E9" w:rsidRPr="002602E9">
        <w:rPr>
          <w:i/>
          <w:lang w:val="pt-BR"/>
        </w:rPr>
        <w:t>Nome do interessado</w:t>
      </w:r>
      <w:r w:rsidRPr="002602E9">
        <w:rPr>
          <w:lang w:val="pt-BR"/>
        </w:rPr>
        <w:t>__________________________________________________________</w:t>
      </w:r>
      <w:r w:rsidR="002602E9">
        <w:rPr>
          <w:lang w:val="pt-BR"/>
        </w:rPr>
        <w:t>____________</w:t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_______________________________________________________________________________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</w:t>
      </w:r>
      <w:r w:rsidRPr="002602E9">
        <w:rPr>
          <w:lang w:val="pt-BR"/>
        </w:rPr>
        <w:br/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Setor de Destino (Encaminhamento Inicial):</w:t>
      </w:r>
      <w:r w:rsidRPr="002602E9">
        <w:rPr>
          <w:lang w:val="pt-BR"/>
        </w:rPr>
        <w:br/>
        <w:t>(Indicar o setor para o qual o processo deverá ser inicialmente encaminhado)</w:t>
      </w:r>
      <w:r w:rsidRPr="002602E9">
        <w:rPr>
          <w:lang w:val="pt-BR"/>
        </w:rPr>
        <w:br/>
        <w:t>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_____________________</w:t>
      </w:r>
      <w:r w:rsidRPr="002602E9">
        <w:rPr>
          <w:lang w:val="pt-BR"/>
        </w:rPr>
        <w:br/>
        <w:t>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___________________</w:t>
      </w:r>
      <w:r w:rsidRPr="002602E9">
        <w:rPr>
          <w:lang w:val="pt-BR"/>
        </w:rPr>
        <w:br/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Justificativa/Solicitação (opcional):</w:t>
      </w:r>
      <w:r w:rsidRPr="002602E9">
        <w:rPr>
          <w:lang w:val="pt-BR"/>
        </w:rPr>
        <w:br/>
        <w:t>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</w:t>
      </w:r>
      <w:r w:rsidRPr="002602E9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  <w:t>_______________________________________________________________________________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</w:t>
      </w:r>
      <w:r w:rsidRPr="002602E9">
        <w:rPr>
          <w:lang w:val="pt-BR"/>
        </w:rPr>
        <w:br/>
      </w:r>
    </w:p>
    <w:p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Identificação do Responsável pela Abertura do Processo</w:t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Nome: _____________________________________________________________________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</w:t>
      </w:r>
      <w:r>
        <w:rPr>
          <w:lang w:val="pt-BR"/>
        </w:rPr>
        <w:t>_</w:t>
      </w:r>
      <w:r w:rsidRPr="002602E9">
        <w:rPr>
          <w:lang w:val="pt-BR"/>
        </w:rPr>
        <w:t>___</w:t>
      </w:r>
      <w:r w:rsidRPr="002602E9">
        <w:rPr>
          <w:lang w:val="pt-BR"/>
        </w:rPr>
        <w:br/>
        <w:t>Matrícula/</w:t>
      </w:r>
      <w:proofErr w:type="spellStart"/>
      <w:r w:rsidRPr="002602E9">
        <w:rPr>
          <w:lang w:val="pt-BR"/>
        </w:rPr>
        <w:t>Siape</w:t>
      </w:r>
      <w:proofErr w:type="spellEnd"/>
      <w:r w:rsidRPr="002602E9">
        <w:rPr>
          <w:lang w:val="pt-BR"/>
        </w:rPr>
        <w:t xml:space="preserve"> (se servidor): 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___________</w:t>
      </w:r>
      <w:r w:rsidRPr="002602E9">
        <w:rPr>
          <w:lang w:val="pt-BR"/>
        </w:rPr>
        <w:br/>
        <w:t>Setor de Lotação: 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  <w:t>E-mail: _______________________________________________________________________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</w:t>
      </w:r>
      <w:r>
        <w:rPr>
          <w:lang w:val="pt-BR"/>
        </w:rPr>
        <w:t>_</w:t>
      </w:r>
      <w:r w:rsidRPr="002602E9">
        <w:rPr>
          <w:lang w:val="pt-BR"/>
        </w:rPr>
        <w:t>_</w:t>
      </w:r>
      <w:r w:rsidRPr="002602E9">
        <w:rPr>
          <w:lang w:val="pt-BR"/>
        </w:rPr>
        <w:br/>
        <w:t>Telefone/Ramal: ____________________________________________________</w:t>
      </w:r>
      <w:r>
        <w:rPr>
          <w:lang w:val="pt-BR"/>
        </w:rPr>
        <w:t>____________________</w:t>
      </w:r>
      <w:bookmarkStart w:id="0" w:name="_GoBack"/>
      <w:bookmarkEnd w:id="0"/>
      <w:r w:rsidRPr="002602E9">
        <w:rPr>
          <w:lang w:val="pt-BR"/>
        </w:rPr>
        <w:t>__________</w:t>
      </w:r>
      <w:r>
        <w:rPr>
          <w:lang w:val="pt-BR"/>
        </w:rPr>
        <w:t>_</w:t>
      </w:r>
      <w:r w:rsidRPr="002602E9">
        <w:rPr>
          <w:lang w:val="pt-BR"/>
        </w:rPr>
        <w:t>___</w:t>
      </w:r>
      <w:r w:rsidRPr="002602E9">
        <w:rPr>
          <w:lang w:val="pt-BR"/>
        </w:rPr>
        <w:br/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Data da Abertura: ____ / ____ / _______</w:t>
      </w:r>
      <w:r w:rsidRPr="002602E9">
        <w:rPr>
          <w:lang w:val="pt-BR"/>
        </w:rPr>
        <w:br/>
      </w:r>
    </w:p>
    <w:p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lastRenderedPageBreak/>
        <w:t>Observações:</w:t>
      </w:r>
    </w:p>
    <w:p w:rsidR="00962E22" w:rsidRPr="002602E9" w:rsidRDefault="00F00A46">
      <w:pPr>
        <w:rPr>
          <w:lang w:val="pt-BR"/>
        </w:rPr>
      </w:pPr>
      <w:r w:rsidRPr="002602E9">
        <w:rPr>
          <w:lang w:val="pt-BR"/>
        </w:rPr>
        <w:t>- Este termo deverá ser devidamente preenchido e anexado como primeira folha do processo administrativo.</w:t>
      </w:r>
      <w:r w:rsidRPr="002602E9">
        <w:rPr>
          <w:lang w:val="pt-BR"/>
        </w:rPr>
        <w:br/>
        <w:t>- Informações incompletas poderão ocasionar devolução para complementação.</w:t>
      </w:r>
    </w:p>
    <w:sectPr w:rsidR="00962E22" w:rsidRPr="002602E9" w:rsidSect="002602E9">
      <w:headerReference w:type="default" r:id="rId9"/>
      <w:footerReference w:type="default" r:id="rId10"/>
      <w:pgSz w:w="12240" w:h="15840"/>
      <w:pgMar w:top="42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E22" w:rsidRDefault="00F00A46">
      <w:pPr>
        <w:spacing w:line="240" w:lineRule="auto"/>
      </w:pPr>
      <w:r>
        <w:separator/>
      </w:r>
    </w:p>
  </w:endnote>
  <w:endnote w:type="continuationSeparator" w:id="0">
    <w:p w:rsidR="00962E22" w:rsidRDefault="00F00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IDFont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22" w:rsidRPr="002602E9" w:rsidRDefault="00F00A46">
    <w:pPr>
      <w:rPr>
        <w:rFonts w:ascii="Calibri" w:hAnsi="Calibri" w:cs="Calibri"/>
        <w:b/>
        <w:bCs/>
        <w:sz w:val="20"/>
        <w:szCs w:val="20"/>
        <w:lang w:val="pt-BR"/>
      </w:rPr>
    </w:pPr>
    <w:r w:rsidRPr="002602E9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/>
      </w:rPr>
      <w:t>Campus</w:t>
    </w:r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 xml:space="preserve"> Ministro Petrônio Portella, S/N, Bairro </w:t>
    </w:r>
    <w:proofErr w:type="spellStart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Ininga</w:t>
    </w:r>
    <w:proofErr w:type="spellEnd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-</w:t>
    </w:r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Piauí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E22" w:rsidRDefault="00F00A46">
      <w:pPr>
        <w:spacing w:after="0"/>
      </w:pPr>
      <w:r>
        <w:separator/>
      </w:r>
    </w:p>
  </w:footnote>
  <w:footnote w:type="continuationSeparator" w:id="0">
    <w:p w:rsidR="00962E22" w:rsidRDefault="00F00A4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22" w:rsidRDefault="00FC4049">
    <w:pPr>
      <w:pStyle w:val="Cabealho"/>
    </w:pPr>
    <w:r w:rsidRPr="00FC4049">
      <w:rPr>
        <w:rFonts w:ascii="Times New Roman"/>
        <w:sz w:val="15"/>
      </w:rPr>
      <w:pict>
        <v:group id="Group 9" o:spid="_x0000_s1027" style="position:absolute;margin-left:187.5pt;margin-top:-16.35pt;width:184.95pt;height:70.5pt;z-index:-251658240;mso-position-horizontal-relative:page" coordsize="2668270,1042669203" o:gfxdata="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0" o:spid="_x0000_s1026" type="#_x0000_t75" style="position:absolute;left:1051750;width:573023;height:710130" o:gfxdata="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b0lPvQAA&#10;ANsAAAAPAAAAAAAAAAEAIAAAACIAAABkcnMvZG93bnJldi54bWxQSwECFAAUAAAACACHTuJAMy8F&#10;njsAAAA5AAAAEAAAAAAAAAABACAAAAAMAQAAZHJzL3NoYXBleG1sLnhtbFBLBQYAAAAABgAGAFsB&#10;AAC2AwAAAAA=&#10;">
            <v:imagedata r:id="rId1" o:title=""/>
            <o:lock v:ext="edit" aspectratio="f"/>
          </v:shape>
          <v:shape id="Image 11" o:spid="_x0000_s1028" type="#_x0000_t75" style="position:absolute;top:732567;width:2667761;height:309657" o:gfxdata="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pviu8AAAA&#10;2wAAAA8AAAAAAAAAAQAgAAAAIgAAAGRycy9kb3ducmV2LnhtbFBLAQIUABQAAAAIAIdO4kAzLwWe&#10;OwAAADkAAAAQAAAAAAAAAAEAIAAAAAsBAABkcnMvc2hhcGV4bWwueG1sUEsFBgAAAAAGAAYAWwEA&#10;ALUDAAAAAA==&#10;">
            <v:imagedata r:id="rId2" o:title=""/>
            <o:lock v:ext="edit" aspectratio="f"/>
          </v:shape>
          <w10:wrap type="topAndBottom"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B47730"/>
    <w:rsid w:val="00034616"/>
    <w:rsid w:val="0006063C"/>
    <w:rsid w:val="0015074B"/>
    <w:rsid w:val="00185BDC"/>
    <w:rsid w:val="001F0DC5"/>
    <w:rsid w:val="002602E9"/>
    <w:rsid w:val="0029639D"/>
    <w:rsid w:val="00326F90"/>
    <w:rsid w:val="00352A34"/>
    <w:rsid w:val="00962E22"/>
    <w:rsid w:val="00AA1D8D"/>
    <w:rsid w:val="00B47730"/>
    <w:rsid w:val="00CA3896"/>
    <w:rsid w:val="00CB0664"/>
    <w:rsid w:val="00F00A46"/>
    <w:rsid w:val="00FC4049"/>
    <w:rsid w:val="00FC693F"/>
    <w:rsid w:val="34847FFF"/>
    <w:rsid w:val="6B8C5DAB"/>
    <w:rsid w:val="71DE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Number" w:qFormat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 w:qFormat="1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 w:qFormat="1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/>
    <w:lsdException w:name="Light Grid Accent 1" w:uiPriority="62" w:unhideWhenUsed="0"/>
    <w:lsdException w:name="Medium Shading 1 Accent 1" w:uiPriority="63" w:unhideWhenUsed="0" w:qFormat="1"/>
    <w:lsdException w:name="Medium Shading 2 Accent 1" w:uiPriority="64" w:unhideWhenUsed="0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 w:qFormat="1"/>
    <w:lsdException w:name="Medium List 1 Accent 3" w:uiPriority="65" w:unhideWhenUsed="0"/>
    <w:lsdException w:name="Medium List 2 Accent 3" w:uiPriority="66" w:unhideWhenUsed="0" w:qFormat="1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 w:qFormat="1"/>
    <w:lsdException w:name="Light Grid Accent 4" w:uiPriority="62" w:unhideWhenUsed="0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/>
    <w:lsdException w:name="Light Grid Accent 6" w:uiPriority="62" w:unhideWhenUsed="0" w:qFormat="1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 w:qFormat="1"/>
    <w:lsdException w:name="Medium Grid 3 Accent 6" w:uiPriority="69" w:unhideWhenUsed="0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962E2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62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2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2E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2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2E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2E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2E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2E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2E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62E22"/>
    <w:rPr>
      <w:b/>
      <w:bCs/>
    </w:rPr>
  </w:style>
  <w:style w:type="character" w:styleId="nfase">
    <w:name w:val="Emphasis"/>
    <w:basedOn w:val="Fontepargpadro"/>
    <w:uiPriority w:val="20"/>
    <w:qFormat/>
    <w:rsid w:val="00962E22"/>
    <w:rPr>
      <w:i/>
      <w:iCs/>
    </w:rPr>
  </w:style>
  <w:style w:type="paragraph" w:styleId="Lista">
    <w:name w:val="List"/>
    <w:basedOn w:val="Normal"/>
    <w:uiPriority w:val="99"/>
    <w:unhideWhenUsed/>
    <w:rsid w:val="00962E22"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62E22"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rsid w:val="00962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rsid w:val="00962E2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962E22"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rsid w:val="00962E2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rsid w:val="00962E22"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962E22"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rsid w:val="00962E22"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962E22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rsid w:val="00962E22"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962E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rsid w:val="00962E22"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rsid w:val="00962E22"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rsid w:val="00962E22"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rsid w:val="00962E22"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rsid w:val="00962E22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rsid w:val="00962E22"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rsid w:val="00962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962E22"/>
  </w:style>
  <w:style w:type="character" w:customStyle="1" w:styleId="RodapChar">
    <w:name w:val="Rodapé Char"/>
    <w:basedOn w:val="Fontepargpadro"/>
    <w:link w:val="Rodap"/>
    <w:uiPriority w:val="99"/>
    <w:rsid w:val="00962E22"/>
  </w:style>
  <w:style w:type="paragraph" w:styleId="SemEspaamento">
    <w:name w:val="No Spacing"/>
    <w:uiPriority w:val="1"/>
    <w:qFormat/>
    <w:rsid w:val="00962E2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962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962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62E22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rsid w:val="00962E22"/>
  </w:style>
  <w:style w:type="character" w:customStyle="1" w:styleId="Corpodetexto2Char">
    <w:name w:val="Corpo de texto 2 Char"/>
    <w:basedOn w:val="Fontepargpadro"/>
    <w:link w:val="Corpodetexto2"/>
    <w:uiPriority w:val="99"/>
    <w:rsid w:val="00962E22"/>
  </w:style>
  <w:style w:type="character" w:customStyle="1" w:styleId="Corpodetexto3Char">
    <w:name w:val="Corpo de texto 3 Char"/>
    <w:basedOn w:val="Fontepargpadro"/>
    <w:link w:val="Corpodetexto3"/>
    <w:uiPriority w:val="99"/>
    <w:rsid w:val="00962E22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sid w:val="00962E22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962E2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62E22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2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2E2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2E2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2E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2E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2E22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sid w:val="00962E22"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sid w:val="00962E22"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sid w:val="00962E22"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sid w:val="00962E22"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sid w:val="00962E22"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962E22"/>
    <w:pPr>
      <w:outlineLvl w:val="9"/>
    </w:pPr>
  </w:style>
  <w:style w:type="table" w:styleId="SombreamentoClaro">
    <w:name w:val="Light Shading"/>
    <w:basedOn w:val="Tabelanormal"/>
    <w:uiPriority w:val="60"/>
    <w:rsid w:val="00962E22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sid w:val="00962E22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sid w:val="00962E22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962E22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962E22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962E22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sid w:val="00962E22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962E2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962E2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rsid w:val="00962E2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962E2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rsid w:val="00962E2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rsid w:val="00962E2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962E2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962E2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rsid w:val="00962E2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rsid w:val="00962E2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rsid w:val="00962E2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rsid w:val="00962E2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rsid w:val="00962E2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rsid w:val="00962E2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rsid w:val="00962E22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962E22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rsid w:val="00962E22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962E22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rsid w:val="00962E22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rsid w:val="00962E22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962E22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sid w:val="00962E22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sid w:val="00962E22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962E22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962E22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962E22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962E22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962E22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962E22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962E22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5596CB-220C-4DF6-A606-92E39F14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1847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Protocolo_223009</cp:lastModifiedBy>
  <cp:revision>6</cp:revision>
  <dcterms:created xsi:type="dcterms:W3CDTF">2025-07-15T17:34:00Z</dcterms:created>
  <dcterms:modified xsi:type="dcterms:W3CDTF">2025-07-31T14:19:00Z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